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8F85E">
      <w:pPr>
        <w:spacing w:after="240" w:line="252" w:lineRule="auto"/>
        <w:jc w:val="center"/>
        <w:rPr>
          <w:lang w:val="pt-BR"/>
        </w:rPr>
      </w:pPr>
      <w:r>
        <w:rPr>
          <w:b/>
          <w:sz w:val="24"/>
          <w:lang w:val="pt-BR"/>
        </w:rPr>
        <w:t>ENCAMINHAMENTO DA DISSERTAÇÃO PARA QUALIFICAÇÃO</w:t>
      </w:r>
    </w:p>
    <w:p w14:paraId="07ECE779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2678BEB6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Na condição de Prof.(a) Orientador(a) do trabalho de dissertação de Mestrado intitulado "____________________________________________________________", desenvolvido pelo(a) discente ____________________________________________________, matriculado(a) no ano de ______, encaminho, conjuntamente com meu/minha orientando(a), a dissertação para qualificação, com submissão à banca examinadora.</w:t>
      </w:r>
    </w:p>
    <w:p w14:paraId="013916FA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0633138B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4678D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7081811A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342C454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72AB1A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11ABD18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9D5017B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7BA6BBA0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48A78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25B922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4A802611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1413211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2D2A927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54296DB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6A23A67">
            <w:pPr>
              <w:jc w:val="center"/>
            </w:pPr>
          </w:p>
        </w:tc>
      </w:tr>
      <w:tr w14:paraId="0D6C3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D414137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B6FB87E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805879F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0730D467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7512DC9">
            <w:pPr>
              <w:jc w:val="center"/>
            </w:pPr>
          </w:p>
        </w:tc>
        <w:tc>
          <w:tcPr>
            <w:tcW w:w="1927" w:type="dxa"/>
            <w:vAlign w:val="center"/>
          </w:tcPr>
          <w:p w14:paraId="005664F8">
            <w:pPr>
              <w:jc w:val="center"/>
            </w:pPr>
          </w:p>
        </w:tc>
      </w:tr>
      <w:tr w14:paraId="08F5D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B577879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5B57AC1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E32FE03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5547721C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0F17EC7">
            <w:pPr>
              <w:jc w:val="center"/>
            </w:pPr>
          </w:p>
        </w:tc>
        <w:tc>
          <w:tcPr>
            <w:tcW w:w="1927" w:type="dxa"/>
            <w:vAlign w:val="center"/>
          </w:tcPr>
          <w:p w14:paraId="3B9973A2">
            <w:pPr>
              <w:jc w:val="center"/>
            </w:pPr>
          </w:p>
        </w:tc>
      </w:tr>
      <w:tr w14:paraId="14EC2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9708962">
            <w:pPr>
              <w:jc w:val="center"/>
            </w:pPr>
          </w:p>
        </w:tc>
        <w:tc>
          <w:tcPr>
            <w:tcW w:w="1360" w:type="dxa"/>
            <w:vAlign w:val="center"/>
          </w:tcPr>
          <w:p w14:paraId="4D534A52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F56FDD7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1754D09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2BD3D0A8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7F88AA7">
            <w:pPr>
              <w:jc w:val="center"/>
            </w:pPr>
          </w:p>
        </w:tc>
      </w:tr>
    </w:tbl>
    <w:p w14:paraId="43F138DC">
      <w:pPr>
        <w:spacing w:after="140" w:line="252" w:lineRule="auto"/>
        <w:rPr>
          <w:sz w:val="16"/>
          <w:lang w:val="pt-BR"/>
        </w:rPr>
      </w:pPr>
      <w:r>
        <w:rPr>
          <w:sz w:val="16"/>
          <w:lang w:val="pt-BR"/>
        </w:rPr>
        <w:t>Obs.: Favor sugerir, no mínimo, dois membros titulares e um suplente. Todos os membros que compõem a banca devem ter título de doutor. O trabalho deverá ser encaminhado a todos os membros indicados, incluindo suplente(s). Para maiores informações, consultar o Regimento do Programa.</w:t>
      </w:r>
    </w:p>
    <w:p w14:paraId="3BE98286">
      <w:pPr>
        <w:spacing w:after="140" w:line="252" w:lineRule="auto"/>
        <w:rPr>
          <w:sz w:val="16"/>
          <w:lang w:val="pt-BR"/>
        </w:rPr>
      </w:pPr>
    </w:p>
    <w:p w14:paraId="688DC9CA">
      <w:pPr>
        <w:spacing w:after="140" w:line="252" w:lineRule="auto"/>
        <w:rPr>
          <w:rFonts w:hint="default"/>
          <w:sz w:val="20"/>
          <w:lang w:val="pt-BR"/>
        </w:rPr>
      </w:pPr>
      <w:r>
        <w:rPr>
          <w:rFonts w:hint="default" w:eastAsiaTheme="minorEastAsia"/>
          <w:sz w:val="20"/>
          <w:lang w:val="pt-BR"/>
        </w:rPr>
        <w:t>Impacto social do trabalho</w:t>
      </w:r>
      <w:r>
        <w:rPr>
          <w:rFonts w:hint="default"/>
          <w:sz w:val="20"/>
          <w:lang w:val="pt-BR"/>
        </w:rPr>
        <w:t xml:space="preserve"> - descrever em poucas palavras e em linguagem de divulgação científica para a sociedade, qual (is) a principal (is) contribuição(ões)/impacto(s) do trabalho:</w:t>
      </w:r>
    </w:p>
    <w:p w14:paraId="6AFFFB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52" w:lineRule="auto"/>
        <w:textAlignment w:val="auto"/>
        <w:rPr>
          <w:rFonts w:hint="default"/>
          <w:sz w:val="20"/>
          <w:lang w:val="pt-BR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4AF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52" w:lineRule="auto"/>
        <w:textAlignment w:val="auto"/>
        <w:rPr>
          <w:rFonts w:hint="default"/>
          <w:sz w:val="20"/>
          <w:lang w:val="pt-BR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</w:t>
      </w:r>
    </w:p>
    <w:p w14:paraId="007B34E0">
      <w:pPr>
        <w:spacing w:after="140" w:line="252" w:lineRule="auto"/>
        <w:rPr>
          <w:sz w:val="16"/>
          <w:lang w:val="pt-BR"/>
        </w:rPr>
      </w:pPr>
      <w:bookmarkStart w:id="0" w:name="_GoBack"/>
      <w:bookmarkEnd w:id="0"/>
    </w:p>
    <w:p w14:paraId="181F34C7">
      <w:pPr>
        <w:spacing w:line="252" w:lineRule="auto"/>
        <w:ind w:firstLine="709"/>
        <w:rPr>
          <w:lang w:val="pt-BR"/>
        </w:rPr>
      </w:pPr>
      <w:r>
        <w:rPr>
          <w:sz w:val="20"/>
          <w:lang w:val="pt-BR"/>
        </w:rPr>
        <w:t>Estamos cientes de que a participação dos(as) professores(as) indicados(as) para compor a banca examinadora dependerá da aceitação dos(as) mesmos(as) e da disponibilidade de horários.</w:t>
      </w:r>
    </w:p>
    <w:p w14:paraId="00387C81">
      <w:pPr>
        <w:spacing w:after="160" w:line="252" w:lineRule="auto"/>
        <w:jc w:val="right"/>
        <w:rPr>
          <w:lang w:val="pt-BR"/>
        </w:rPr>
      </w:pPr>
      <w:r>
        <w:rPr>
          <w:sz w:val="20"/>
          <w:lang w:val="pt-BR"/>
        </w:rPr>
        <w:t>Divinópolis-MG, ____ de ____________________ de ______.</w:t>
      </w:r>
    </w:p>
    <w:p w14:paraId="120D1BE9">
      <w:pPr>
        <w:spacing w:after="360" w:line="252" w:lineRule="auto"/>
        <w:rPr>
          <w:lang w:val="pt-BR"/>
        </w:rPr>
      </w:pPr>
      <w:r>
        <w:rPr>
          <w:sz w:val="20"/>
          <w:lang w:val="pt-BR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0F4A6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1BF47238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Mestrando(a)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0BCE9583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35446B7F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6281E">
    <w:pPr>
      <w:pStyle w:val="27"/>
      <w:jc w:val="center"/>
    </w:pPr>
    <w:r>
      <w:rPr>
        <w:sz w:val="14"/>
      </w:rPr>
      <w:t>Telefone: 37 3221-1402 | Programa de Pós-Graduação em Ciências da Saúde | e-mail: ppgcs@ufsj.edu.br</w:t>
    </w:r>
  </w:p>
  <w:p w14:paraId="0EDDF7D2">
    <w:pPr>
      <w:spacing w:after="0"/>
      <w:jc w:val="center"/>
    </w:pPr>
    <w:r>
      <w:rPr>
        <w:sz w:val="14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B474B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284E2C5B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64AABA39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04B6FC78">
          <w:pPr>
            <w:spacing w:after="0"/>
            <w:jc w:val="center"/>
            <w:rPr>
              <w:lang w:val="pt-BR"/>
            </w:rPr>
          </w:pPr>
          <w:r>
            <w:rPr>
              <w:b/>
              <w:lang w:val="pt-BR"/>
            </w:rPr>
            <w:t>UNIVERSIDADE FEDERAL DE SÃO JOÃO DEL-REI - UFSJ</w:t>
          </w:r>
        </w:p>
        <w:p w14:paraId="7B004050">
          <w:pPr>
            <w:spacing w:after="0"/>
            <w:jc w:val="center"/>
          </w:pPr>
          <w:r>
            <w:rPr>
              <w:sz w:val="19"/>
            </w:rPr>
            <w:t>Campus Centro-Oeste Dona Lindu - CCO</w:t>
          </w:r>
        </w:p>
        <w:p w14:paraId="53B02A28">
          <w:pPr>
            <w:spacing w:after="0"/>
            <w:jc w:val="center"/>
          </w:pPr>
          <w:r>
            <w:rPr>
              <w:sz w:val="19"/>
            </w:rPr>
            <w:t>Programa de Pós-Graduação em Ciências da Saúde</w:t>
          </w:r>
        </w:p>
      </w:tc>
    </w:tr>
  </w:tbl>
  <w:p w14:paraId="5A086125">
    <w:pPr>
      <w:pBdr>
        <w:bottom w:val="single" w:color="000000" w:sz="8" w:space="1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4E8B"/>
    <w:rsid w:val="00326F90"/>
    <w:rsid w:val="00AA1D8D"/>
    <w:rsid w:val="00B47730"/>
    <w:rsid w:val="00C27579"/>
    <w:rsid w:val="00CB0664"/>
    <w:rsid w:val="00DA45B5"/>
    <w:rsid w:val="00F839CC"/>
    <w:rsid w:val="00FC693F"/>
    <w:rsid w:val="1FD707C9"/>
    <w:rsid w:val="430361B4"/>
    <w:rsid w:val="7D01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1277</Characters>
  <Lines>10</Lines>
  <Paragraphs>2</Paragraphs>
  <TotalTime>0</TotalTime>
  <ScaleCrop>false</ScaleCrop>
  <LinksUpToDate>false</LinksUpToDate>
  <CharactersWithSpaces>1430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2026-07-08T18:03:00Z</dcterms:created>
  <dc:creator>python-docx</dc:creator>
  <dc:description>generated by python-docx</dc:description>
  <cp:lastModifiedBy>UFSJ</cp:lastModifiedBy>
  <dcterms:modified xsi:type="dcterms:W3CDTF">2026-09-03T12:08:54Z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9D4DD3FCB3834DBA9A407D47C38FD5F1_13</vt:lpwstr>
  </property>
  <property fmtid="{D5CDD505-2E9C-101B-9397-08002B2CF9AE}" pid="4" name="KSOTemplateDocerSaveRecord">
    <vt:lpwstr>eyJoZGlkIjoiOWJjZTJmOTEwYTFmYjg3Zjc1NTIwNzM2YjY5MGE5MGMifQ==</vt:lpwstr>
  </property>
</Properties>
</file>