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8F85E">
      <w:pPr>
        <w:spacing w:after="240" w:line="252" w:lineRule="auto"/>
        <w:jc w:val="center"/>
        <w:rPr>
          <w:lang w:val="pt-BR"/>
        </w:rPr>
      </w:pPr>
      <w:bookmarkStart w:id="0" w:name="_GoBack"/>
      <w:bookmarkEnd w:id="0"/>
      <w:r>
        <w:rPr>
          <w:b/>
          <w:sz w:val="24"/>
          <w:lang w:val="pt-BR"/>
        </w:rPr>
        <w:t>ENCAMINHAMENTO DA DISSERTAÇÃO PARA QUALIFICAÇÃO</w:t>
      </w:r>
    </w:p>
    <w:p w14:paraId="07ECE779">
      <w:pPr>
        <w:spacing w:after="160" w:line="252" w:lineRule="auto"/>
        <w:rPr>
          <w:lang w:val="pt-BR"/>
        </w:rPr>
      </w:pPr>
      <w:r>
        <w:rPr>
          <w:lang w:val="pt-BR"/>
        </w:rPr>
        <w:t>Ao Colegiado do Programa de Pós-Graduação em Ciências da Saúde/UFSJ,</w:t>
      </w:r>
    </w:p>
    <w:p w14:paraId="2678BEB6">
      <w:pPr>
        <w:spacing w:after="80" w:line="252" w:lineRule="auto"/>
        <w:ind w:firstLine="709"/>
        <w:rPr>
          <w:lang w:val="pt-BR"/>
        </w:rPr>
      </w:pPr>
      <w:r>
        <w:rPr>
          <w:sz w:val="20"/>
          <w:lang w:val="pt-BR"/>
        </w:rPr>
        <w:t>Na condição de Prof.(a) Orientador(a) do trabalho de dissertação de Mestrado intitulado "____________________________________________________________", desenvolvido pelo(a) discente ____________________________________________________, matriculado(a) no ano de ______, encaminho, conjuntamente com meu/minha orientando(a), a dissertação para qualificação, com submissão à banca examinadora.</w:t>
      </w:r>
    </w:p>
    <w:p w14:paraId="013916FA">
      <w:pPr>
        <w:spacing w:after="40" w:line="252" w:lineRule="auto"/>
        <w:ind w:firstLine="709"/>
        <w:rPr>
          <w:lang w:val="pt-BR"/>
        </w:rPr>
      </w:pPr>
      <w:r>
        <w:rPr>
          <w:sz w:val="20"/>
          <w:lang w:val="pt-BR"/>
        </w:rPr>
        <w:t>Segue abaixo a sugestão de nomes para composição da banca examinadora.</w:t>
      </w:r>
    </w:p>
    <w:p w14:paraId="0633138B">
      <w:pPr>
        <w:spacing w:after="120" w:line="252" w:lineRule="auto"/>
        <w:ind w:firstLine="709"/>
        <w:rPr>
          <w:lang w:val="pt-BR"/>
        </w:rPr>
      </w:pPr>
      <w:r>
        <w:rPr>
          <w:sz w:val="20"/>
          <w:lang w:val="pt-BR"/>
        </w:rPr>
        <w:t>Sugiro o dia ____ do mês de ____________________ de ______, às ____ horas e ____ minutos, para a avaliação do trabalho.</w:t>
      </w: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1360"/>
        <w:gridCol w:w="1530"/>
        <w:gridCol w:w="1814"/>
        <w:gridCol w:w="1814"/>
        <w:gridCol w:w="1927"/>
      </w:tblGrid>
      <w:tr w14:paraId="4678D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shd w:val="clear" w:color="auto" w:fill="auto"/>
            <w:vAlign w:val="center"/>
          </w:tcPr>
          <w:p w14:paraId="7081811A">
            <w:pPr>
              <w:jc w:val="center"/>
            </w:pPr>
            <w:r>
              <w:rPr>
                <w:b/>
                <w:sz w:val="16"/>
              </w:rPr>
              <w:t>Nome completo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3342C454">
            <w:pPr>
              <w:jc w:val="center"/>
            </w:pPr>
            <w:r>
              <w:rPr>
                <w:b/>
                <w:sz w:val="16"/>
              </w:rPr>
              <w:t>CPF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372AB1A">
            <w:pPr>
              <w:jc w:val="center"/>
            </w:pPr>
            <w:r>
              <w:rPr>
                <w:b/>
                <w:sz w:val="16"/>
              </w:rPr>
              <w:t>Membro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11ABD18">
            <w:pPr>
              <w:jc w:val="center"/>
            </w:pPr>
            <w:r>
              <w:rPr>
                <w:b/>
                <w:sz w:val="16"/>
              </w:rPr>
              <w:t>Instituição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9D5017B">
            <w:pPr>
              <w:jc w:val="center"/>
            </w:pPr>
            <w:r>
              <w:rPr>
                <w:b/>
                <w:sz w:val="16"/>
              </w:rPr>
              <w:t>Link do Currículo Lattes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7BA6BBA0">
            <w:pPr>
              <w:jc w:val="center"/>
            </w:pPr>
            <w:r>
              <w:rPr>
                <w:b/>
                <w:sz w:val="16"/>
              </w:rPr>
              <w:t>Telefone/e-mail</w:t>
            </w:r>
          </w:p>
        </w:tc>
      </w:tr>
      <w:tr w14:paraId="48A782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25B922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4A802611">
            <w:pPr>
              <w:jc w:val="center"/>
            </w:pPr>
          </w:p>
        </w:tc>
        <w:tc>
          <w:tcPr>
            <w:tcW w:w="1530" w:type="dxa"/>
            <w:vAlign w:val="center"/>
          </w:tcPr>
          <w:p w14:paraId="31413211">
            <w:pPr>
              <w:jc w:val="center"/>
            </w:pPr>
            <w:r>
              <w:rPr>
                <w:sz w:val="16"/>
              </w:rPr>
              <w:t>Orientador(a)</w:t>
            </w:r>
          </w:p>
        </w:tc>
        <w:tc>
          <w:tcPr>
            <w:tcW w:w="1814" w:type="dxa"/>
            <w:vAlign w:val="center"/>
          </w:tcPr>
          <w:p w14:paraId="2D2A927D">
            <w:pPr>
              <w:jc w:val="center"/>
            </w:pPr>
          </w:p>
        </w:tc>
        <w:tc>
          <w:tcPr>
            <w:tcW w:w="1814" w:type="dxa"/>
            <w:vAlign w:val="center"/>
          </w:tcPr>
          <w:p w14:paraId="554296DB">
            <w:pPr>
              <w:jc w:val="center"/>
            </w:pPr>
          </w:p>
        </w:tc>
        <w:tc>
          <w:tcPr>
            <w:tcW w:w="1927" w:type="dxa"/>
            <w:vAlign w:val="center"/>
          </w:tcPr>
          <w:p w14:paraId="76A23A67">
            <w:pPr>
              <w:jc w:val="center"/>
            </w:pPr>
          </w:p>
        </w:tc>
      </w:tr>
      <w:tr w14:paraId="0D6C35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5D414137">
            <w:pPr>
              <w:jc w:val="center"/>
            </w:pPr>
          </w:p>
        </w:tc>
        <w:tc>
          <w:tcPr>
            <w:tcW w:w="1360" w:type="dxa"/>
            <w:vAlign w:val="center"/>
          </w:tcPr>
          <w:p w14:paraId="2B6FB87E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805879F">
            <w:pPr>
              <w:jc w:val="center"/>
            </w:pPr>
            <w:r>
              <w:rPr>
                <w:sz w:val="16"/>
              </w:rPr>
              <w:t>Titular</w:t>
            </w:r>
          </w:p>
        </w:tc>
        <w:tc>
          <w:tcPr>
            <w:tcW w:w="1814" w:type="dxa"/>
            <w:vAlign w:val="center"/>
          </w:tcPr>
          <w:p w14:paraId="0730D467">
            <w:pPr>
              <w:jc w:val="center"/>
            </w:pPr>
          </w:p>
        </w:tc>
        <w:tc>
          <w:tcPr>
            <w:tcW w:w="1814" w:type="dxa"/>
            <w:vAlign w:val="center"/>
          </w:tcPr>
          <w:p w14:paraId="77512DC9">
            <w:pPr>
              <w:jc w:val="center"/>
            </w:pPr>
          </w:p>
        </w:tc>
        <w:tc>
          <w:tcPr>
            <w:tcW w:w="1927" w:type="dxa"/>
            <w:vAlign w:val="center"/>
          </w:tcPr>
          <w:p w14:paraId="005664F8">
            <w:pPr>
              <w:jc w:val="center"/>
            </w:pPr>
          </w:p>
        </w:tc>
      </w:tr>
      <w:tr w14:paraId="08F5D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0B577879">
            <w:pPr>
              <w:jc w:val="center"/>
            </w:pPr>
          </w:p>
        </w:tc>
        <w:tc>
          <w:tcPr>
            <w:tcW w:w="1360" w:type="dxa"/>
            <w:vAlign w:val="center"/>
          </w:tcPr>
          <w:p w14:paraId="35B57AC1">
            <w:pPr>
              <w:jc w:val="center"/>
            </w:pPr>
          </w:p>
        </w:tc>
        <w:tc>
          <w:tcPr>
            <w:tcW w:w="1530" w:type="dxa"/>
            <w:vAlign w:val="center"/>
          </w:tcPr>
          <w:p w14:paraId="0E32FE03">
            <w:pPr>
              <w:jc w:val="center"/>
            </w:pPr>
            <w:r>
              <w:rPr>
                <w:sz w:val="16"/>
              </w:rPr>
              <w:t>Titular</w:t>
            </w:r>
          </w:p>
        </w:tc>
        <w:tc>
          <w:tcPr>
            <w:tcW w:w="1814" w:type="dxa"/>
            <w:vAlign w:val="center"/>
          </w:tcPr>
          <w:p w14:paraId="5547721C">
            <w:pPr>
              <w:jc w:val="center"/>
            </w:pPr>
          </w:p>
        </w:tc>
        <w:tc>
          <w:tcPr>
            <w:tcW w:w="1814" w:type="dxa"/>
            <w:vAlign w:val="center"/>
          </w:tcPr>
          <w:p w14:paraId="30F17EC7">
            <w:pPr>
              <w:jc w:val="center"/>
            </w:pPr>
          </w:p>
        </w:tc>
        <w:tc>
          <w:tcPr>
            <w:tcW w:w="1927" w:type="dxa"/>
            <w:vAlign w:val="center"/>
          </w:tcPr>
          <w:p w14:paraId="3B9973A2">
            <w:pPr>
              <w:jc w:val="center"/>
            </w:pPr>
          </w:p>
        </w:tc>
      </w:tr>
      <w:tr w14:paraId="14EC2F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59708962">
            <w:pPr>
              <w:jc w:val="center"/>
            </w:pPr>
          </w:p>
        </w:tc>
        <w:tc>
          <w:tcPr>
            <w:tcW w:w="1360" w:type="dxa"/>
            <w:vAlign w:val="center"/>
          </w:tcPr>
          <w:p w14:paraId="4D534A52">
            <w:pPr>
              <w:jc w:val="center"/>
            </w:pPr>
          </w:p>
        </w:tc>
        <w:tc>
          <w:tcPr>
            <w:tcW w:w="1530" w:type="dxa"/>
            <w:vAlign w:val="center"/>
          </w:tcPr>
          <w:p w14:paraId="0F56FDD7">
            <w:pPr>
              <w:jc w:val="center"/>
            </w:pPr>
            <w:r>
              <w:rPr>
                <w:sz w:val="16"/>
              </w:rPr>
              <w:t>Suplente</w:t>
            </w:r>
          </w:p>
        </w:tc>
        <w:tc>
          <w:tcPr>
            <w:tcW w:w="1814" w:type="dxa"/>
            <w:vAlign w:val="center"/>
          </w:tcPr>
          <w:p w14:paraId="1754D09D">
            <w:pPr>
              <w:jc w:val="center"/>
            </w:pPr>
          </w:p>
        </w:tc>
        <w:tc>
          <w:tcPr>
            <w:tcW w:w="1814" w:type="dxa"/>
            <w:vAlign w:val="center"/>
          </w:tcPr>
          <w:p w14:paraId="2BD3D0A8">
            <w:pPr>
              <w:jc w:val="center"/>
            </w:pPr>
          </w:p>
        </w:tc>
        <w:tc>
          <w:tcPr>
            <w:tcW w:w="1927" w:type="dxa"/>
            <w:vAlign w:val="center"/>
          </w:tcPr>
          <w:p w14:paraId="77F88AA7">
            <w:pPr>
              <w:jc w:val="center"/>
            </w:pPr>
          </w:p>
        </w:tc>
      </w:tr>
    </w:tbl>
    <w:p w14:paraId="43F138DC">
      <w:pPr>
        <w:spacing w:after="140" w:line="252" w:lineRule="auto"/>
        <w:rPr>
          <w:lang w:val="pt-BR"/>
        </w:rPr>
      </w:pPr>
      <w:r>
        <w:rPr>
          <w:sz w:val="16"/>
          <w:lang w:val="pt-BR"/>
        </w:rPr>
        <w:t>Obs.: Favor sugerir, no mínimo, dois membros titulares e um suplente. Todos os membros que compõem a banca devem ter título de doutor. O trabalho deverá ser encaminhado a todos os membros indicados, incluindo suplente(s). Para maiores informações, consultar o Regimento do Programa.</w:t>
      </w:r>
    </w:p>
    <w:p w14:paraId="181F34C7">
      <w:pPr>
        <w:spacing w:line="252" w:lineRule="auto"/>
        <w:ind w:firstLine="709"/>
        <w:rPr>
          <w:lang w:val="pt-BR"/>
        </w:rPr>
      </w:pPr>
      <w:r>
        <w:rPr>
          <w:sz w:val="20"/>
          <w:lang w:val="pt-BR"/>
        </w:rPr>
        <w:t>Estamos cientes de que a participação dos(as) professores(as) indicados(as) para compor a banca examinadora dependerá da aceitação dos(as) mesmos(as) e da disponibilidade de horários.</w:t>
      </w:r>
    </w:p>
    <w:p w14:paraId="00387C81">
      <w:pPr>
        <w:spacing w:after="160" w:line="252" w:lineRule="auto"/>
        <w:jc w:val="right"/>
        <w:rPr>
          <w:lang w:val="pt-BR"/>
        </w:rPr>
      </w:pPr>
      <w:r>
        <w:rPr>
          <w:sz w:val="20"/>
          <w:lang w:val="pt-BR"/>
        </w:rPr>
        <w:t>Divinópolis-MG, ____ de ____________________ de ______.</w:t>
      </w:r>
    </w:p>
    <w:p w14:paraId="120D1BE9">
      <w:pPr>
        <w:spacing w:after="360" w:line="252" w:lineRule="auto"/>
        <w:rPr>
          <w:lang w:val="pt-BR"/>
        </w:rPr>
      </w:pPr>
      <w:r>
        <w:rPr>
          <w:sz w:val="20"/>
          <w:lang w:val="pt-BR"/>
        </w:rPr>
        <w:t>Atenciosamente,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4309"/>
      </w:tblGrid>
      <w:tr w14:paraId="0F4A6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1BF47238">
            <w:pPr>
              <w:jc w:val="center"/>
            </w:pPr>
            <w:r>
              <w:rPr>
                <w:sz w:val="18"/>
              </w:rPr>
              <w:t>______________________________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t>Mestrando(a)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0BCE9583">
            <w:pPr>
              <w:jc w:val="center"/>
            </w:pPr>
            <w:r>
              <w:rPr>
                <w:sz w:val="18"/>
              </w:rPr>
              <w:t>______________________________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t>Prof.(a) Orientador(a)</w:t>
            </w:r>
          </w:p>
        </w:tc>
      </w:tr>
    </w:tbl>
    <w:p w14:paraId="35446B7F"/>
    <w:sectPr>
      <w:headerReference r:id="rId5" w:type="default"/>
      <w:footerReference r:id="rId6" w:type="default"/>
      <w:pgSz w:w="12240" w:h="15840"/>
      <w:pgMar w:top="624" w:right="794" w:bottom="680" w:left="79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6281E">
    <w:pPr>
      <w:pStyle w:val="27"/>
      <w:jc w:val="center"/>
    </w:pPr>
    <w:r>
      <w:rPr>
        <w:sz w:val="14"/>
      </w:rPr>
      <w:t>Telefone: 37 3221-1402 | Programa de Pós-Graduação em Ciências da Saúde | e-mail: ppgcs@ufsj.edu.br</w:t>
    </w:r>
  </w:p>
  <w:p w14:paraId="0EDDF7D2">
    <w:pPr>
      <w:spacing w:after="0"/>
      <w:jc w:val="center"/>
    </w:pPr>
    <w:r>
      <w:rPr>
        <w:sz w:val="14"/>
      </w:rPr>
      <w:t>Campus Centro-Oeste Dona Lindu - UFSJ | Av. Sebastião Gonçalves Coelho, 400 - Chanadour | Sala 303, Bloco C | CEP 35501-296 - Divinópolis -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B474B">
    <w:pPr>
      <w:pStyle w:val="25"/>
    </w:pPr>
  </w:p>
  <w:tbl>
    <w:tblPr>
      <w:tblStyle w:val="12"/>
      <w:tblW w:w="0" w:type="auto"/>
      <w:jc w:val="center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60"/>
      <w:gridCol w:w="8958"/>
    </w:tblGrid>
    <w:tr w14:paraId="284E2C5B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1360" w:type="dxa"/>
          <w:tcBorders>
            <w:top w:val="nil"/>
            <w:left w:val="nil"/>
            <w:bottom w:val="nil"/>
            <w:right w:val="nil"/>
          </w:tcBorders>
        </w:tcPr>
        <w:p w14:paraId="64AABA39">
          <w:pPr>
            <w:jc w:val="center"/>
          </w:pPr>
          <w:r>
            <w:drawing>
              <wp:inline distT="0" distB="0" distL="0" distR="0">
                <wp:extent cx="575945" cy="57848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" cy="578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8" w:type="dxa"/>
          <w:tcBorders>
            <w:top w:val="nil"/>
            <w:left w:val="nil"/>
            <w:bottom w:val="nil"/>
            <w:right w:val="nil"/>
          </w:tcBorders>
        </w:tcPr>
        <w:p w14:paraId="04B6FC78">
          <w:pPr>
            <w:spacing w:after="0"/>
            <w:jc w:val="center"/>
            <w:rPr>
              <w:lang w:val="pt-BR"/>
            </w:rPr>
          </w:pPr>
          <w:r>
            <w:rPr>
              <w:b/>
              <w:lang w:val="pt-BR"/>
            </w:rPr>
            <w:t>UNIVERSIDADE FEDERAL DE SÃO JOÃO DEL-REI - UFSJ</w:t>
          </w:r>
        </w:p>
        <w:p w14:paraId="7B004050">
          <w:pPr>
            <w:spacing w:after="0"/>
            <w:jc w:val="center"/>
          </w:pPr>
          <w:r>
            <w:rPr>
              <w:sz w:val="19"/>
            </w:rPr>
            <w:t>Campus Centro-Oeste Dona Lindu - CCO</w:t>
          </w:r>
        </w:p>
        <w:p w14:paraId="53B02A28">
          <w:pPr>
            <w:spacing w:after="0"/>
            <w:jc w:val="center"/>
          </w:pPr>
          <w:r>
            <w:rPr>
              <w:sz w:val="19"/>
            </w:rPr>
            <w:t>Programa de Pós-Graduação em Ciências da Saúde</w:t>
          </w:r>
        </w:p>
      </w:tc>
    </w:tr>
  </w:tbl>
  <w:p w14:paraId="5A086125">
    <w:pPr>
      <w:pBdr>
        <w:bottom w:val="single" w:color="000000" w:sz="8" w:space="1"/>
      </w:pBdr>
      <w:spacing w:before="20"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19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A4E8B"/>
    <w:rsid w:val="00326F90"/>
    <w:rsid w:val="00AA1D8D"/>
    <w:rsid w:val="00B47730"/>
    <w:rsid w:val="00C27579"/>
    <w:rsid w:val="00CB0664"/>
    <w:rsid w:val="00DA45B5"/>
    <w:rsid w:val="00F839CC"/>
    <w:rsid w:val="00FC693F"/>
    <w:rsid w:val="4303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List"/>
    <w:basedOn w:val="1"/>
    <w:unhideWhenUsed/>
    <w:uiPriority w:val="99"/>
    <w:pPr>
      <w:ind w:left="360" w:hanging="360"/>
      <w:contextualSpacing/>
    </w:pPr>
  </w:style>
  <w:style w:type="paragraph" w:styleId="16">
    <w:name w:val="Body Text"/>
    <w:basedOn w:val="1"/>
    <w:link w:val="46"/>
    <w:unhideWhenUsed/>
    <w:uiPriority w:val="99"/>
    <w:pPr>
      <w:spacing w:after="120"/>
    </w:pPr>
  </w:style>
  <w:style w:type="paragraph" w:styleId="17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8">
    <w:name w:val="List Bullet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0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1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2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23">
    <w:name w:val="List Number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4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25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7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3"/>
    <w:basedOn w:val="1"/>
    <w:unhideWhenUsed/>
    <w:uiPriority w:val="99"/>
    <w:pPr>
      <w:ind w:left="1080" w:hanging="360"/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List 2"/>
    <w:basedOn w:val="1"/>
    <w:unhideWhenUsed/>
    <w:uiPriority w:val="99"/>
    <w:pPr>
      <w:ind w:left="720" w:hanging="360"/>
      <w:contextualSpacing/>
    </w:pPr>
  </w:style>
  <w:style w:type="paragraph" w:styleId="34">
    <w:name w:val="List Bullet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5">
    <w:name w:val="List Number"/>
    <w:basedOn w:val="1"/>
    <w:unhideWhenUsed/>
    <w:uiPriority w:val="99"/>
    <w:pPr>
      <w:numPr>
        <w:ilvl w:val="0"/>
        <w:numId w:val="6"/>
      </w:numPr>
      <w:contextualSpacing/>
    </w:p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7">
    <w:name w:val="Cabeçalho Char"/>
    <w:basedOn w:val="11"/>
    <w:link w:val="25"/>
    <w:uiPriority w:val="99"/>
  </w:style>
  <w:style w:type="character" w:customStyle="1" w:styleId="38">
    <w:name w:val="Rodapé Char"/>
    <w:basedOn w:val="11"/>
    <w:link w:val="27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Título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Título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Título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ítulo Char"/>
    <w:basedOn w:val="11"/>
    <w:link w:val="17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ítulo Char"/>
    <w:basedOn w:val="11"/>
    <w:link w:val="3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Corpo de texto Char"/>
    <w:basedOn w:val="11"/>
    <w:link w:val="16"/>
    <w:uiPriority w:val="99"/>
  </w:style>
  <w:style w:type="character" w:customStyle="1" w:styleId="47">
    <w:name w:val="Corpo de texto 2 Char"/>
    <w:basedOn w:val="11"/>
    <w:link w:val="24"/>
    <w:uiPriority w:val="99"/>
  </w:style>
  <w:style w:type="character" w:customStyle="1" w:styleId="48">
    <w:name w:val="Corpo de texto 3 Char"/>
    <w:basedOn w:val="11"/>
    <w:link w:val="22"/>
    <w:uiPriority w:val="99"/>
    <w:rPr>
      <w:sz w:val="16"/>
      <w:szCs w:val="16"/>
    </w:rPr>
  </w:style>
  <w:style w:type="character" w:customStyle="1" w:styleId="49">
    <w:name w:val="Texto de macro Char"/>
    <w:basedOn w:val="11"/>
    <w:link w:val="20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Citação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Título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Título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Título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Título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Título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Título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Citação Intensa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1277</Characters>
  <Lines>10</Lines>
  <Paragraphs>2</Paragraphs>
  <TotalTime>1</TotalTime>
  <ScaleCrop>false</ScaleCrop>
  <LinksUpToDate>false</LinksUpToDate>
  <CharactersWithSpaces>1430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2026-07-08T18:03:00Z</dcterms:created>
  <dc:creator>python-docx</dc:creator>
  <dc:description>generated by python-docx</dc:description>
  <cp:lastModifiedBy>Programa de Pós-Graduação S</cp:lastModifiedBy>
  <dcterms:modified xsi:type="dcterms:W3CDTF">2026-07-08T18:12:05Z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A8D3021113304CD48B22F87D4D0D79C7_13</vt:lpwstr>
  </property>
</Properties>
</file>